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524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4001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39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6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9, кв. 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судебное заседание не явился, заявлений о рассмотрении дела в его отсутствие не предоставил, в деле имеется конверт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отметкой «истек срок хранения»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</w:t>
      </w:r>
      <w:r>
        <w:rPr>
          <w:rFonts w:ascii="Times New Roman" w:eastAsia="Times New Roman" w:hAnsi="Times New Roman" w:cs="Times New Roman"/>
          <w:sz w:val="27"/>
          <w:szCs w:val="27"/>
        </w:rPr>
        <w:t>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343.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Style w:val="cat-UserDefinedgrp-36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36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8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37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39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0rplc-5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0412365400325005242620189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524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9">
    <w:name w:val="cat-UserDefined grp-39 rplc-9"/>
    <w:basedOn w:val="DefaultParagraphFont"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14">
    <w:name w:val="cat-UserDefined grp-36 rplc-14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7rplc-25">
    <w:name w:val="cat-UserDefined grp-37 rplc-25"/>
    <w:basedOn w:val="DefaultParagraphFont"/>
  </w:style>
  <w:style w:type="character" w:customStyle="1" w:styleId="cat-UserDefinedgrp-36rplc-29">
    <w:name w:val="cat-UserDefined grp-36 rplc-29"/>
    <w:basedOn w:val="DefaultParagraphFont"/>
  </w:style>
  <w:style w:type="character" w:customStyle="1" w:styleId="cat-UserDefinedgrp-37rplc-34">
    <w:name w:val="cat-UserDefined grp-37 rplc-34"/>
    <w:basedOn w:val="DefaultParagraphFont"/>
  </w:style>
  <w:style w:type="character" w:customStyle="1" w:styleId="cat-UserDefinedgrp-36rplc-35">
    <w:name w:val="cat-UserDefined grp-36 rplc-35"/>
    <w:basedOn w:val="DefaultParagraphFont"/>
  </w:style>
  <w:style w:type="character" w:customStyle="1" w:styleId="cat-UserDefinedgrp-38rplc-38">
    <w:name w:val="cat-UserDefined grp-38 rplc-38"/>
    <w:basedOn w:val="DefaultParagraphFont"/>
  </w:style>
  <w:style w:type="character" w:customStyle="1" w:styleId="cat-UserDefinedgrp-37rplc-42">
    <w:name w:val="cat-UserDefined grp-37 rplc-42"/>
    <w:basedOn w:val="DefaultParagraphFont"/>
  </w:style>
  <w:style w:type="character" w:customStyle="1" w:styleId="cat-UserDefinedgrp-39rplc-46">
    <w:name w:val="cat-UserDefined grp-39 rplc-46"/>
    <w:basedOn w:val="DefaultParagraphFont"/>
  </w:style>
  <w:style w:type="character" w:customStyle="1" w:styleId="cat-UserDefinedgrp-40rplc-51">
    <w:name w:val="cat-UserDefined grp-40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